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98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№86MS00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5338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95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 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              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</w:t>
      </w:r>
      <w:r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Дежинова Дмитрия Юрьевича, </w:t>
      </w:r>
      <w:r>
        <w:rPr>
          <w:rStyle w:val="cat-UserDefinedgrp-25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17" w:lineRule="atLeast"/>
        <w:ind w:left="19" w:firstLine="701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Дежинов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6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 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нарушил ограничение, установленное в отношении 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судом, выразившееся в отсутствии Дежинова Д.Ю. по месту его проживания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времени с 22:00 ч.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по 06:00 ч.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аннее в течении календарного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</w:rPr>
        <w:t>кался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Style w:val="cat-UserDefinedgrp-27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правонарушении, рапортом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сотрудника полиции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регистрационного листа поднадзорного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копией постановления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05.05.2026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о привлечении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1 ст. 19.24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протоколом о доставлении от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личного досмотра от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о задержании лица от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.08.2026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общественной опасности совершенного деяния, наличие отягчающего обстоятельства, данные о личности Дежинова Д.Ю. и приходит к выводу необходимым назначить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>в виде обязательных работ,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Дежинова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3 ст.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74113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5rplc-11">
    <w:name w:val="cat-UserDefined grp-25 rplc-11"/>
    <w:basedOn w:val="DefaultParagraphFont"/>
  </w:style>
  <w:style w:type="character" w:customStyle="1" w:styleId="cat-UserDefinedgrp-26rplc-20">
    <w:name w:val="cat-UserDefined grp-26 rplc-20"/>
    <w:basedOn w:val="DefaultParagraphFont"/>
  </w:style>
  <w:style w:type="character" w:customStyle="1" w:styleId="cat-UserDefinedgrp-27rplc-31">
    <w:name w:val="cat-UserDefined grp-27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C537B-9A4A-4F9E-829D-C0CF29FE38BF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